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Абдулвахабова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Ислама </w:t>
      </w:r>
      <w:r>
        <w:rPr>
          <w:rFonts w:ascii="Times New Roman" w:eastAsia="Times New Roman" w:hAnsi="Times New Roman" w:cs="Times New Roman"/>
          <w:sz w:val="28"/>
          <w:szCs w:val="28"/>
        </w:rPr>
        <w:t>Вазраиловича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30.12.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Абдулвахабов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750,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58625101700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9141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Абдулвахабов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(судебная повестка), в судебное заседание не явилс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просил рассмотреть в отсутствие.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Абдулвахабова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И.В.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Абдулвахабова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 18810586251017009141 от 17.10.2025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Абдулвахабова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Абдулвахабова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слама </w:t>
      </w:r>
      <w:r>
        <w:rPr>
          <w:rFonts w:ascii="Times New Roman" w:eastAsia="Times New Roman" w:hAnsi="Times New Roman" w:cs="Times New Roman"/>
          <w:sz w:val="28"/>
          <w:szCs w:val="28"/>
        </w:rPr>
        <w:t>Вазраиловича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22620123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11253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1rplc-16">
    <w:name w:val="cat-UserDefined grp-31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A367B-511F-4A00-9AA2-AA7F7D88347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